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Parabemisia myricae (PRABMY)</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Remarks:</w:t>
      </w:r>
      <w:r>
        <w:rPr>
          <w:color w:val="0200C9"/>
          <w:sz w:val="24"/>
          <w:szCs w:val="24"/>
        </w:rPr>
        <w:br/>
        <w:t xml:space="preserve">- Fortunella is considered to be a synonym of Citrus by some authors. Using SSRs markers, Fortunella clusters within the genus Citrus (Barkley et al., 2006). These should be considered the same genus.</w:t>
      </w:r>
      <w:r>
        <w:rPr>
          <w:color w:val="0200C9"/>
          <w:sz w:val="24"/>
          <w:szCs w:val="24"/>
        </w:rPr>
        <w:br/>
        <w:t xml:space="preserve">- Poncirus is considered to be a synonym of Citrus by some authors, and is categorized as such in EPPO GD. However, when using SSRs markers, Poncirus is a sister genus to Citrus (Barkley et al., 2006). In addition, one chromosomal marker can be used to distinguish Poncirus from Citrus species (Brasileiro Vidal et al., 2007). Whether to consider these as synonym or not is still a matter of debate.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Croatia (2019); Cyprus (2010); France (2010); France/Corse (2010); Greece (2010); Greece/Kriti (2000); Italy (2010); Italy/Sicilia (2010); Italy/Sardegna (2010); Portugal (2010); Spain (2012); Spain/Islas Canárias (2012)</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83336a7b285b7c602"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Citrus (Fortunella) (1FOLG)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Inspection for Parabemisia myricae is recommended in EPPO Standard PM 4-12 Pathogen-tested citrus trees and rootstocks. In responses to the consultation about draft recommendations for RNQP Project part 2, ES supported deregulation in the EU, considering that it has low economic impact. Evaluation continues on this criteria.</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Yes</w:t>
      </w:r>
      <w:r>
        <w:rPr>
          <w:color w:val="000000"/>
          <w:sz w:val="24"/>
          <w:szCs w:val="24"/>
          <w:u w:val="single"/>
        </w:rPr>
        <w:br/>
        <w:t xml:space="preserve">Justification:</w:t>
      </w:r>
      <w:r>
        <w:rPr>
          <w:color w:val="000000"/>
          <w:sz w:val="24"/>
          <w:szCs w:val="24"/>
        </w:rPr>
        <w:t xml:space="preserve">
</w:t>
      </w:r>
      <w:r>
        <w:rPr>
          <w:color w:val="F30000"/>
          <w:sz w:val="24"/>
          <w:szCs w:val="24"/>
        </w:rPr>
        <w:t xml:space="preserve">Feeding by P. myricae causes direct damage, and sooty moulds growing on honeydew deposits block light and air from the leaves, reducing photosynthesis and productivity (CABI, 2021).</w:t>
      </w:r>
      <w:r>
        <w:rPr>
          <w:color w:val="F30000"/>
          <w:sz w:val="24"/>
          <w:szCs w:val="24"/>
        </w:rPr>
        <w:br/>
        <w:t xml:space="preserve">Parabemisia myricae is widespread in Spanish citrus-growing areas (Garrido, 1995; Soto, 2019) but always appears at very low population levels and without causing damage.</w:t>
      </w:r>
      <w:r>
        <w:rPr>
          <w:color w:val="F30000"/>
          <w:sz w:val="24"/>
          <w:szCs w:val="24"/>
        </w:rPr>
        <w:br/>
        <w:t xml:space="preserve">Since the release and establishment of Eretmocerus debachi in Spain (García-Marí et al., 1996), very high levels of parasitism on P. myricae (often reaching 100%) have been observed (Soto, 2019).</w:t>
      </w:r>
      <w:r>
        <w:rPr>
          <w:color w:val="F30000"/>
          <w:sz w:val="24"/>
          <w:szCs w:val="24"/>
        </w:rPr>
        <w:br/>
        <w:t xml:space="preserve">Likewise, in other citrus-producing Member countries (Portugal, Italy and Greece) P. myricae has a potential pest status but always below the economic level of damage (Franco et al., 2006). Similarly in Israel and Türkiye, it was a serious pest until biological control was established (CABI, 2021)</w:t>
      </w:r>
      <w:r>
        <w:rPr>
          <w:color w:val="F30000"/>
          <w:sz w:val="24"/>
          <w:szCs w:val="24"/>
        </w:rPr>
        <w:br/>
        <w:br/>
        <w:t xml:space="preserve">Recorded from woody dicotyledonous hosts in 14 families, in the Mediterranean area avocado and citrus crops are the major hosts (Martin et al., 2000). Poncirus trifoliata is reported as host for Evans (2007) and Fortunella in the EPPO Global Database (</w:t>
      </w:r>
      <w:hyperlink r:id="rId40876a7b285b7c831" w:history="1">
        <w:r>
          <w:rPr>
            <w:color w:val="F30000"/>
            <w:sz w:val="24"/>
            <w:szCs w:val="24"/>
          </w:rPr>
          <w:t xml:space="preserve">https://gd.eppo.int/taxon/PRABMY/hosts</w:t>
        </w:r>
      </w:hyperlink>
      <w:r>
        <w:rPr>
          <w:color w:val="F30000"/>
          <w:sz w:val="24"/>
          <w:szCs w:val="24"/>
        </w:rPr>
        <w:t xml:space="preserve">)</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F30000"/>
          <w:sz w:val="24"/>
          <w:szCs w:val="24"/>
        </w:rPr>
        <w:t xml:space="preserve">Minor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Considering that there may be a time lapse between pest occurrence and parasitoid action, the Fruit SEWG rated economic impact as ‘minor’ (this pest may cause some damage). Its 'Minor' economic impact does not qualify it as RNQP.</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report of unacceptable economic impact after that biological control was established.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Barkley NA, Roose ML, Krueger RR &amp; Federici CT (2006) Assessing genetic diversity and population structure in a citrus germplasm collection utilizing simple sequence repeat markers (SSRs). Theor Apple Genet. 112(8), 1519-31.</w:t>
      </w:r>
    </w:p>
    <w:p>
      <w:pPr>
        <w:numPr>
          <w:ilvl w:val="0"/>
          <w:numId w:val="1"/>
        </w:numPr>
        <w:spacing w:before="0" w:after="0" w:line="240" w:lineRule="auto"/>
        <w:jc w:val="left"/>
        <w:rPr>
          <w:color w:val="0200C9"/>
          <w:sz w:val="24"/>
          <w:szCs w:val="24"/>
        </w:rPr>
      </w:pPr>
      <w:r>
        <w:rPr>
          <w:color w:val="0200C9"/>
          <w:sz w:val="24"/>
          <w:szCs w:val="24"/>
        </w:rPr>
        <w:t xml:space="preserve">Brasileiro-Vidal AC, Dos Santos-Serejo JA, Soares Filho Wdos S &amp; Guerra M (2007) A simple chromosomal marker can reliably distinguishes Poncirus from Citrus species. Genética 129(3), 273-9.</w:t>
      </w:r>
    </w:p>
    <w:p>
      <w:pPr>
        <w:numPr>
          <w:ilvl w:val="0"/>
          <w:numId w:val="1"/>
        </w:numPr>
        <w:spacing w:before="0" w:after="0" w:line="240" w:lineRule="auto"/>
        <w:jc w:val="left"/>
        <w:rPr>
          <w:color w:val="0200C9"/>
          <w:sz w:val="24"/>
          <w:szCs w:val="24"/>
        </w:rPr>
      </w:pPr>
      <w:r>
        <w:rPr>
          <w:color w:val="0200C9"/>
          <w:sz w:val="24"/>
          <w:szCs w:val="24"/>
        </w:rPr>
        <w:t xml:space="preserve">CABI (2021) Datasheet for Parabemisia myricae (bayberry whitefly). CABI Compendium 43856. Available at </w:t>
      </w:r>
      <w:hyperlink r:id="rId35236a7b285b7cad4" w:history="1">
        <w:r>
          <w:rPr>
            <w:color w:val="0200C9"/>
            <w:sz w:val="24"/>
            <w:szCs w:val="24"/>
          </w:rPr>
          <w:t xml:space="preserve">https://doi.org/10.1079/cabicompendium.438</w:t>
        </w:r>
      </w:hyperlink>
    </w:p>
    <w:p>
      <w:pPr>
        <w:numPr>
          <w:ilvl w:val="0"/>
          <w:numId w:val="1"/>
        </w:numPr>
        <w:spacing w:before="0" w:after="0" w:line="240" w:lineRule="auto"/>
        <w:jc w:val="left"/>
        <w:rPr>
          <w:color w:val="0200C9"/>
          <w:sz w:val="24"/>
          <w:szCs w:val="24"/>
        </w:rPr>
      </w:pPr>
      <w:r>
        <w:rPr>
          <w:color w:val="0200C9"/>
          <w:sz w:val="24"/>
          <w:szCs w:val="24"/>
        </w:rPr>
        <w:t xml:space="preserve">Evans GA (2007) The Whiteflies (Hemiptera: Aleyrodidae) of the World and their Host Plants and Natural Enemies. USDA/Animal Plant Health Inspection Service.</w:t>
      </w:r>
    </w:p>
    <w:p>
      <w:pPr>
        <w:numPr>
          <w:ilvl w:val="0"/>
          <w:numId w:val="1"/>
        </w:numPr>
        <w:spacing w:before="0" w:after="0" w:line="240" w:lineRule="auto"/>
        <w:jc w:val="left"/>
        <w:rPr>
          <w:color w:val="0200C9"/>
          <w:sz w:val="24"/>
          <w:szCs w:val="24"/>
        </w:rPr>
      </w:pPr>
      <w:r>
        <w:rPr>
          <w:color w:val="0200C9"/>
          <w:sz w:val="24"/>
          <w:szCs w:val="24"/>
        </w:rPr>
        <w:t xml:space="preserve">Franco JC, Garcia-Mari F, Ramos AP &amp; Besri M (2006). Survey on the situation of citrus pest management in Mediterranean countries. IOBC wprs Bulletin 29(3), 335-346.</w:t>
      </w:r>
    </w:p>
    <w:p>
      <w:pPr>
        <w:numPr>
          <w:ilvl w:val="0"/>
          <w:numId w:val="1"/>
        </w:numPr>
        <w:spacing w:before="0" w:after="0" w:line="240" w:lineRule="auto"/>
        <w:jc w:val="left"/>
        <w:rPr>
          <w:color w:val="0200C9"/>
          <w:sz w:val="24"/>
          <w:szCs w:val="24"/>
        </w:rPr>
      </w:pPr>
      <w:r>
        <w:rPr>
          <w:color w:val="0200C9"/>
          <w:sz w:val="24"/>
          <w:szCs w:val="24"/>
        </w:rPr>
        <w:t xml:space="preserve">Garcia-Mari F (2012) Plagas de los cítricos. Gestión Integrada en países de clima mediterráneo. M.V. Phytoma-España, S.L. 556 pp.</w:t>
      </w:r>
    </w:p>
    <w:p>
      <w:pPr>
        <w:numPr>
          <w:ilvl w:val="0"/>
          <w:numId w:val="1"/>
        </w:numPr>
        <w:spacing w:before="0" w:after="0" w:line="240" w:lineRule="auto"/>
        <w:jc w:val="left"/>
        <w:rPr>
          <w:color w:val="0200C9"/>
          <w:sz w:val="24"/>
          <w:szCs w:val="24"/>
        </w:rPr>
      </w:pPr>
      <w:r>
        <w:rPr>
          <w:color w:val="0200C9"/>
          <w:sz w:val="24"/>
          <w:szCs w:val="24"/>
        </w:rPr>
        <w:t xml:space="preserve">Garrido A (1994) Problemas actuales de las moscas blancas en el cultivo de los cítricos (I). Phytoma 58, 48-54.</w:t>
      </w:r>
    </w:p>
    <w:p>
      <w:pPr>
        <w:numPr>
          <w:ilvl w:val="0"/>
          <w:numId w:val="1"/>
        </w:numPr>
        <w:spacing w:before="0" w:after="0" w:line="240" w:lineRule="auto"/>
        <w:jc w:val="left"/>
        <w:rPr>
          <w:color w:val="0200C9"/>
          <w:sz w:val="24"/>
          <w:szCs w:val="24"/>
        </w:rPr>
      </w:pPr>
      <w:r>
        <w:rPr>
          <w:color w:val="0200C9"/>
          <w:sz w:val="24"/>
          <w:szCs w:val="24"/>
        </w:rPr>
        <w:t xml:space="preserve">Garrido A (1995) Moscas blancas en España en los cítricos: importancia, interacciones entre especies, problemática y estrategia de control. Phytoma 72, 41-47.</w:t>
      </w:r>
    </w:p>
    <w:p>
      <w:pPr>
        <w:numPr>
          <w:ilvl w:val="0"/>
          <w:numId w:val="1"/>
        </w:numPr>
        <w:spacing w:before="0" w:after="0" w:line="240" w:lineRule="auto"/>
        <w:jc w:val="left"/>
        <w:rPr>
          <w:color w:val="0200C9"/>
          <w:sz w:val="24"/>
          <w:szCs w:val="24"/>
        </w:rPr>
      </w:pPr>
      <w:r>
        <w:rPr>
          <w:color w:val="0200C9"/>
          <w:sz w:val="24"/>
          <w:szCs w:val="24"/>
        </w:rPr>
        <w:t xml:space="preserve">Martin JH, Mifsud D &amp; Rapisarda C (2000) The whiteflies (Hemiptera: Aleyrodidae) of Europe and the Mediterranean Basin. Bulletin of Entomological Research 90, 407-448.</w:t>
      </w:r>
    </w:p>
    <w:p>
      <w:pPr>
        <w:numPr>
          <w:ilvl w:val="0"/>
          <w:numId w:val="1"/>
        </w:numPr>
        <w:spacing w:before="0" w:after="0" w:line="240" w:lineRule="auto"/>
        <w:jc w:val="left"/>
        <w:rPr>
          <w:color w:val="0200C9"/>
          <w:sz w:val="24"/>
          <w:szCs w:val="24"/>
        </w:rPr>
      </w:pPr>
      <w:r>
        <w:rPr>
          <w:color w:val="0200C9"/>
          <w:sz w:val="24"/>
          <w:szCs w:val="24"/>
        </w:rPr>
        <w:t xml:space="preserve">Soto A (2019) Control biológico clásico como estrategia de sostenibilidad agrícola. Phytoma 310, 68-70.</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6030339">
    <w:multiLevelType w:val="hybridMultilevel"/>
    <w:lvl w:ilvl="0" w:tplc="84864864">
      <w:start w:val="1"/>
      <w:numFmt w:val="decimal"/>
      <w:lvlText w:val="%1."/>
      <w:lvlJc w:val="left"/>
      <w:pPr>
        <w:ind w:left="720" w:hanging="360"/>
      </w:pPr>
    </w:lvl>
    <w:lvl w:ilvl="1" w:tplc="84864864" w:tentative="1">
      <w:start w:val="1"/>
      <w:numFmt w:val="lowerLetter"/>
      <w:lvlText w:val="%2."/>
      <w:lvlJc w:val="left"/>
      <w:pPr>
        <w:ind w:left="1440" w:hanging="360"/>
      </w:pPr>
    </w:lvl>
    <w:lvl w:ilvl="2" w:tplc="84864864" w:tentative="1">
      <w:start w:val="1"/>
      <w:numFmt w:val="lowerRoman"/>
      <w:lvlText w:val="%3."/>
      <w:lvlJc w:val="right"/>
      <w:pPr>
        <w:ind w:left="2160" w:hanging="180"/>
      </w:pPr>
    </w:lvl>
    <w:lvl w:ilvl="3" w:tplc="84864864" w:tentative="1">
      <w:start w:val="1"/>
      <w:numFmt w:val="decimal"/>
      <w:lvlText w:val="%4."/>
      <w:lvlJc w:val="left"/>
      <w:pPr>
        <w:ind w:left="2880" w:hanging="360"/>
      </w:pPr>
    </w:lvl>
    <w:lvl w:ilvl="4" w:tplc="84864864" w:tentative="1">
      <w:start w:val="1"/>
      <w:numFmt w:val="lowerLetter"/>
      <w:lvlText w:val="%5."/>
      <w:lvlJc w:val="left"/>
      <w:pPr>
        <w:ind w:left="3600" w:hanging="360"/>
      </w:pPr>
    </w:lvl>
    <w:lvl w:ilvl="5" w:tplc="84864864" w:tentative="1">
      <w:start w:val="1"/>
      <w:numFmt w:val="lowerRoman"/>
      <w:lvlText w:val="%6."/>
      <w:lvlJc w:val="right"/>
      <w:pPr>
        <w:ind w:left="4320" w:hanging="180"/>
      </w:pPr>
    </w:lvl>
    <w:lvl w:ilvl="6" w:tplc="84864864" w:tentative="1">
      <w:start w:val="1"/>
      <w:numFmt w:val="decimal"/>
      <w:lvlText w:val="%7."/>
      <w:lvlJc w:val="left"/>
      <w:pPr>
        <w:ind w:left="5040" w:hanging="360"/>
      </w:pPr>
    </w:lvl>
    <w:lvl w:ilvl="7" w:tplc="84864864" w:tentative="1">
      <w:start w:val="1"/>
      <w:numFmt w:val="lowerLetter"/>
      <w:lvlText w:val="%8."/>
      <w:lvlJc w:val="left"/>
      <w:pPr>
        <w:ind w:left="5760" w:hanging="360"/>
      </w:pPr>
    </w:lvl>
    <w:lvl w:ilvl="8" w:tplc="84864864" w:tentative="1">
      <w:start w:val="1"/>
      <w:numFmt w:val="lowerRoman"/>
      <w:lvlText w:val="%9."/>
      <w:lvlJc w:val="right"/>
      <w:pPr>
        <w:ind w:left="6480" w:hanging="180"/>
      </w:pPr>
    </w:lvl>
  </w:abstractNum>
  <w:abstractNum w:abstractNumId="16030338">
    <w:multiLevelType w:val="hybridMultilevel"/>
    <w:lvl w:ilvl="0" w:tplc="4398949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6030338">
    <w:abstractNumId w:val="16030338"/>
  </w:num>
  <w:num w:numId="16030339">
    <w:abstractNumId w:val="1603033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53466528" Type="http://schemas.microsoft.com/office/2011/relationships/commentsExtended" Target="commentsExtended.xml"/><Relationship Id="rId83336a7b285b7c602" Type="http://schemas.openxmlformats.org/officeDocument/2006/relationships/hyperlink" Target="https://gd.eppo.int/" TargetMode="External"/><Relationship Id="rId40876a7b285b7c831" Type="http://schemas.openxmlformats.org/officeDocument/2006/relationships/hyperlink" Target="https://gd.eppo.int/taxon/PRABMY/hosts" TargetMode="External"/><Relationship Id="rId35236a7b285b7cad4" Type="http://schemas.openxmlformats.org/officeDocument/2006/relationships/hyperlink" Target="https://doi.org/10.1079/cabicompendium.438"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