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Hostuviroid impedihumuli (hop stunt viroid) (HSVD00)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Hop stunt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Semancik et al. (1988) reported that citrus cachexia disease was caused by a viroid. Subsequently, Diener et al. (1988) and Reanwarakorn &amp; Semancik (1998) showed that this citrus viroid should be identified as a strain of hop stunt viroid. In 1999, Reanwarakorn and Semancik reported the correlation of Hop stunt viroid variants to cachexia and xyloporosis disease of citrus. HSVd has been detected in hop in Slovenia, not from imported material but from transmission from infected citrus fruit used as waste in hop fields (Sano, 2021).</w:t>
      </w:r>
      <w:r>
        <w:rPr>
          <w:color w:val="0200C9"/>
          <w:sz w:val="24"/>
          <w:szCs w:val="24"/>
        </w:rPr>
        <w:br/>
        <w:t xml:space="preserve">The term cachexia variant should not be used because:</w:t>
      </w:r>
      <w:r>
        <w:rPr>
          <w:color w:val="0200C9"/>
          <w:sz w:val="24"/>
          <w:szCs w:val="24"/>
        </w:rPr>
        <w:br/>
        <w:t xml:space="preserve">- Although only cachexia variants induce symptoms in Citrus (incl. Fortunella &amp; Poncirus), not all laboratories can determine the variant. In addition to a PCR, it is necessary to sequence the variant or perform a quantitative PCR followed by high resolution melting analysis (Loconsole et al., 2013). Remark: populations of different isolates behave as 'quasispecies', RNA polymerase has a high error rate and there is evidence that a single nucleotide change can modulate symptoms (Serra et al., 2008).</w:t>
      </w:r>
      <w:r>
        <w:rPr>
          <w:color w:val="0200C9"/>
          <w:sz w:val="24"/>
          <w:szCs w:val="24"/>
        </w:rPr>
        <w:br/>
        <w:t xml:space="preserve">- Other isolates from other plants that can also be infected with HSVd, such grapevines, stone fruit trees, etc., can also be transmitted to hop. The host spectrum of HSVd is very broad and isolates that are asymptomatic in one host can infect and be symptomatic in another one (Sano and Kashiwagi 2022, Marquez-Molins et al., 2021, Zhang et al., 2020).</w:t>
      </w:r>
      <w:r>
        <w:rPr>
          <w:color w:val="0200C9"/>
          <w:sz w:val="24"/>
          <w:szCs w:val="24"/>
        </w:rPr>
        <w:br/>
        <w:t xml:space="preserve">During the RNQP Project part 1, experts considered that if measures are based on symptoms, listing the Hop stunt viroid would be sufficient.</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(2018); Cyprus (1972); Czech Republic (2009); France (1972); France/Corse (1994); Germany (2022); Greece (2020); Greece/Kriti (2020); Hungary (2018); Italy (2013); Italy/Sardegna (1972); Portugal (2022); Slovenia (2015);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3596a7b277acf5c5" w:history="1">
        <w:r>
          <w:rPr>
            <w:color w:val="0200C9"/>
            <w:sz w:val="24"/>
            <w:szCs w:val="24"/>
          </w:rPr>
          <w:t xml:space="preserve">https://gd.eppo.int/</w:t>
        </w:r>
      </w:hyperlink>
      <w:r>
        <w:rPr>
          <w:color w:val="0200C9"/>
          <w:sz w:val="24"/>
          <w:szCs w:val="24"/>
        </w:rPr>
        <w:t xml:space="preserve">). HSVd has been reported in most Mediterranean countries and is among the most prevanent citrus viroids in the region (Kaponi et al., 2024). However, HSVd is generally considered absent from hop growing regions (e.g. CZ, DE and PL).</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in Standard PM 4/12 on Citrus as 'Citrus cachexia-xyloporosis viroid'. The name in the Standard PM 4/12 list should be revised and changed to HSVd.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Affected trees show an estimated yield reduction between 20 and 76% (Belabess et al., 2021, CABI: </w:t>
      </w:r>
      <w:hyperlink r:id="rId43906a7b277acf785" w:history="1">
        <w:r>
          <w:rPr>
            <w:color w:val="606060"/>
            <w:sz w:val="24"/>
            <w:szCs w:val="24"/>
          </w:rPr>
          <w:t xml:space="preserve">https://plantwiseplusknowledgebank.org/doi/10.1079/pwkb.species.27694</w:t>
        </w:r>
      </w:hyperlink>
      <w:r>
        <w:rPr>
          <w:color w:val="60606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Lahlali R. (2021). A Current Overview of Two Viroids Prevailing in Citrus Orchards: Citrus Exocortis Viroid and Hop Stunt Viroid. IntechOpen.</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Hop stunt viroid </w:t>
      </w:r>
      <w:hyperlink r:id="rId88346a7b277acf9e7" w:history="1">
        <w:r>
          <w:rPr>
            <w:color w:val="0200C9"/>
            <w:sz w:val="24"/>
            <w:szCs w:val="24"/>
          </w:rPr>
          <w:t xml:space="preserve">https://plantwiseplusknowledgebank.org/doi/10.1079/pwkb.species.27694</w:t>
        </w:r>
      </w:hyperlink>
    </w:p>
    <w:p>
      <w:pPr>
        <w:numPr>
          <w:ilvl w:val="0"/>
          <w:numId w:val="1"/>
        </w:numPr>
        <w:spacing w:before="0" w:after="0" w:line="240" w:lineRule="auto"/>
        <w:jc w:val="left"/>
        <w:rPr>
          <w:color w:val="0200C9"/>
          <w:sz w:val="24"/>
          <w:szCs w:val="24"/>
        </w:rPr>
      </w:pPr>
      <w:r>
        <w:rPr>
          <w:color w:val="0200C9"/>
          <w:sz w:val="24"/>
          <w:szCs w:val="24"/>
        </w:rPr>
        <w:t xml:space="preserve">Davis T J, Gómez M I, Harper S J, Twomey M (2021) The Economic Impact of Hop Stunt Viroid and Certified Clean Planting Materials. HortScience, 56(12), 1471-1475.</w:t>
      </w:r>
    </w:p>
    <w:p>
      <w:pPr>
        <w:numPr>
          <w:ilvl w:val="0"/>
          <w:numId w:val="1"/>
        </w:numPr>
        <w:spacing w:before="0" w:after="0" w:line="240" w:lineRule="auto"/>
        <w:jc w:val="left"/>
        <w:rPr>
          <w:color w:val="0200C9"/>
          <w:sz w:val="24"/>
          <w:szCs w:val="24"/>
        </w:rPr>
      </w:pPr>
      <w:r>
        <w:rPr>
          <w:color w:val="0200C9"/>
          <w:sz w:val="24"/>
          <w:szCs w:val="24"/>
        </w:rPr>
        <w:t xml:space="preserve">DEFRA (2013) Rapid pest risk analysis for Hop stunt viroid. Available from </w:t>
      </w:r>
      <w:hyperlink r:id="rId19886a7b277acfa31" w:history="1">
        <w:r>
          <w:rPr>
            <w:color w:val="0200C9"/>
            <w:sz w:val="24"/>
            <w:szCs w:val="24"/>
          </w:rPr>
          <w:t xml:space="preserve">https://pra.eppo.int/pra/8f3eb6fc-06d3-412a-8306-c679d641da95</w:t>
        </w:r>
      </w:hyperlink>
    </w:p>
    <w:p>
      <w:pPr>
        <w:numPr>
          <w:ilvl w:val="0"/>
          <w:numId w:val="1"/>
        </w:numPr>
        <w:spacing w:before="0" w:after="0" w:line="240" w:lineRule="auto"/>
        <w:jc w:val="left"/>
        <w:rPr>
          <w:color w:val="0200C9"/>
          <w:sz w:val="24"/>
          <w:szCs w:val="24"/>
        </w:rPr>
      </w:pPr>
      <w:r>
        <w:rPr>
          <w:color w:val="0200C9"/>
          <w:sz w:val="24"/>
          <w:szCs w:val="24"/>
        </w:rPr>
        <w:t xml:space="preserve">Diener TO, Smith DR, Hammond RH, Albanese G, Rosa R &amp; la Davino M (1988) Citrus B viroid identification as a strain of hop stunt viroid. Plant Disease 72(8), 691-693.</w:t>
      </w:r>
    </w:p>
    <w:p>
      <w:pPr>
        <w:numPr>
          <w:ilvl w:val="0"/>
          <w:numId w:val="1"/>
        </w:numPr>
        <w:spacing w:before="0" w:after="0" w:line="240" w:lineRule="auto"/>
        <w:jc w:val="left"/>
        <w:rPr>
          <w:color w:val="0200C9"/>
          <w:sz w:val="24"/>
          <w:szCs w:val="24"/>
        </w:rPr>
      </w:pPr>
      <w:r>
        <w:rPr>
          <w:color w:val="0200C9"/>
          <w:sz w:val="24"/>
          <w:szCs w:val="24"/>
        </w:rPr>
        <w:t xml:space="preserve">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Kaponi M, Kyriakopoulou PE, Hadidi A (2024) Viroids of the Mediterranean Basin. Viruses 16(4), 612.</w:t>
      </w:r>
    </w:p>
    <w:p>
      <w:pPr>
        <w:numPr>
          <w:ilvl w:val="0"/>
          <w:numId w:val="1"/>
        </w:numPr>
        <w:spacing w:before="0" w:after="0" w:line="240" w:lineRule="auto"/>
        <w:jc w:val="left"/>
        <w:rPr>
          <w:color w:val="0200C9"/>
          <w:sz w:val="24"/>
          <w:szCs w:val="24"/>
        </w:rPr>
      </w:pPr>
      <w:r>
        <w:rPr>
          <w:color w:val="0200C9"/>
          <w:sz w:val="24"/>
          <w:szCs w:val="24"/>
        </w:rPr>
        <w:t xml:space="preserve">Loconsole G, Onelge N, Yokomi RK, Kubaa RA, Savino V, Saponari M (2013) Rapid differentiation of citrus Hop stunt viroid variants by real-time RT-PCR and high resolution melting analysis. Mol Cell Probes 27(5-6), 221-9.</w:t>
      </w:r>
    </w:p>
    <w:p>
      <w:pPr>
        <w:numPr>
          <w:ilvl w:val="0"/>
          <w:numId w:val="1"/>
        </w:numPr>
        <w:spacing w:before="0" w:after="0" w:line="240" w:lineRule="auto"/>
        <w:jc w:val="left"/>
        <w:rPr>
          <w:color w:val="0200C9"/>
          <w:sz w:val="24"/>
          <w:szCs w:val="24"/>
        </w:rPr>
      </w:pPr>
      <w:r>
        <w:rPr>
          <w:color w:val="0200C9"/>
          <w:sz w:val="24"/>
          <w:szCs w:val="24"/>
        </w:rPr>
        <w:t xml:space="preserve">Marquez-Molins J, Gomez G, Pallas V (2021) Hop stunt viroid: A polyphagous pathogenic RNA that has shed light on viroid-host interactions. Mol Plant Pathol 22(2), 153-162.</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(1998) Regulation of pathogenicity in hop stunt viroid-related group II citrus viroids. Journal of General Virology 79(12), 3163-3171.</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(1999) Correlation of Hop stunt viroid variants to cachexia and xyloporosis diseases of citrus. Phytopathology 89(7), 568-574.</w:t>
      </w:r>
    </w:p>
    <w:p>
      <w:pPr>
        <w:numPr>
          <w:ilvl w:val="0"/>
          <w:numId w:val="1"/>
        </w:numPr>
        <w:spacing w:before="0" w:after="0" w:line="240" w:lineRule="auto"/>
        <w:jc w:val="left"/>
        <w:rPr>
          <w:color w:val="0200C9"/>
          <w:sz w:val="24"/>
          <w:szCs w:val="24"/>
        </w:rPr>
      </w:pPr>
      <w:r>
        <w:rPr>
          <w:color w:val="0200C9"/>
          <w:sz w:val="24"/>
          <w:szCs w:val="24"/>
        </w:rPr>
        <w:t xml:space="preserve">Sano T (2021) Progress in 50 years of viroid research-Molecular structure, pathogenicity, and host adaptation. Proc Jpn Acad Ser B Phys Biol Sci 97(7), 371-401.</w:t>
      </w:r>
    </w:p>
    <w:p>
      <w:pPr>
        <w:numPr>
          <w:ilvl w:val="0"/>
          <w:numId w:val="1"/>
        </w:numPr>
        <w:spacing w:before="0" w:after="0" w:line="240" w:lineRule="auto"/>
        <w:jc w:val="left"/>
        <w:rPr>
          <w:color w:val="0200C9"/>
          <w:sz w:val="24"/>
          <w:szCs w:val="24"/>
        </w:rPr>
      </w:pPr>
      <w:r>
        <w:rPr>
          <w:color w:val="0200C9"/>
          <w:sz w:val="24"/>
          <w:szCs w:val="24"/>
        </w:rPr>
        <w:t xml:space="preserve">Sano T, Kashiwagi A (2022) Host selection-producing variations in the genome of hop stunt viroid. Virus Res 2;311,198706.</w:t>
      </w:r>
    </w:p>
    <w:p>
      <w:pPr>
        <w:numPr>
          <w:ilvl w:val="0"/>
          <w:numId w:val="1"/>
        </w:numPr>
        <w:spacing w:before="0" w:after="0" w:line="240" w:lineRule="auto"/>
        <w:jc w:val="left"/>
        <w:rPr>
          <w:color w:val="0200C9"/>
          <w:sz w:val="24"/>
          <w:szCs w:val="24"/>
        </w:rPr>
      </w:pPr>
      <w:r>
        <w:rPr>
          <w:color w:val="0200C9"/>
          <w:sz w:val="24"/>
          <w:szCs w:val="24"/>
        </w:rPr>
        <w:t xml:space="preserve">Semancik JS, Roistacher CN, Rivera-Bustamante R &amp; Duran-Vila N (1988) Citrus cachexia viroid, a new viroid of citrus: relationship to viroids of the exocortis disease complex. Journal of General Virology 69(12), 3059-3068.</w:t>
      </w:r>
    </w:p>
    <w:p>
      <w:pPr>
        <w:numPr>
          <w:ilvl w:val="0"/>
          <w:numId w:val="1"/>
        </w:numPr>
        <w:spacing w:before="0" w:after="0" w:line="240" w:lineRule="auto"/>
        <w:jc w:val="left"/>
        <w:rPr>
          <w:color w:val="0200C9"/>
          <w:sz w:val="24"/>
          <w:szCs w:val="24"/>
        </w:rPr>
      </w:pPr>
      <w:r>
        <w:rPr>
          <w:color w:val="0200C9"/>
          <w:sz w:val="24"/>
          <w:szCs w:val="24"/>
        </w:rPr>
        <w:t xml:space="preserve">Serra P, Gago S, Duran-Vila N (2008) A single nucleotide change in Hop stunt viroid modulates citrus cachexia symptoms. Virus Res 138(1-2), 130-4.</w:t>
      </w:r>
    </w:p>
    <w:p>
      <w:pPr>
        <w:numPr>
          <w:ilvl w:val="0"/>
          <w:numId w:val="1"/>
        </w:numPr>
        <w:spacing w:before="0" w:after="0" w:line="240" w:lineRule="auto"/>
        <w:jc w:val="left"/>
        <w:rPr>
          <w:color w:val="0200C9"/>
          <w:sz w:val="24"/>
          <w:szCs w:val="24"/>
        </w:rPr>
      </w:pPr>
      <w:r>
        <w:rPr>
          <w:color w:val="0200C9"/>
          <w:sz w:val="24"/>
          <w:szCs w:val="24"/>
        </w:rPr>
        <w:t xml:space="preserve">Zhang Z, Xia C, Matsuda T, Taneda A, Murosaki F, Hou W, Owens RA, Li S, Sano T (2020) Effects of Host-Adaptive Mutations on Hop Stunt Viroid Pathogenicity and Small RNA Biogenesis. Int J Mol Sci 6;21(19), 7383.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071685">
    <w:multiLevelType w:val="hybridMultilevel"/>
    <w:lvl w:ilvl="0" w:tplc="55054675">
      <w:start w:val="1"/>
      <w:numFmt w:val="decimal"/>
      <w:lvlText w:val="%1."/>
      <w:lvlJc w:val="left"/>
      <w:pPr>
        <w:ind w:left="720" w:hanging="360"/>
      </w:pPr>
    </w:lvl>
    <w:lvl w:ilvl="1" w:tplc="55054675" w:tentative="1">
      <w:start w:val="1"/>
      <w:numFmt w:val="lowerLetter"/>
      <w:lvlText w:val="%2."/>
      <w:lvlJc w:val="left"/>
      <w:pPr>
        <w:ind w:left="1440" w:hanging="360"/>
      </w:pPr>
    </w:lvl>
    <w:lvl w:ilvl="2" w:tplc="55054675" w:tentative="1">
      <w:start w:val="1"/>
      <w:numFmt w:val="lowerRoman"/>
      <w:lvlText w:val="%3."/>
      <w:lvlJc w:val="right"/>
      <w:pPr>
        <w:ind w:left="2160" w:hanging="180"/>
      </w:pPr>
    </w:lvl>
    <w:lvl w:ilvl="3" w:tplc="55054675" w:tentative="1">
      <w:start w:val="1"/>
      <w:numFmt w:val="decimal"/>
      <w:lvlText w:val="%4."/>
      <w:lvlJc w:val="left"/>
      <w:pPr>
        <w:ind w:left="2880" w:hanging="360"/>
      </w:pPr>
    </w:lvl>
    <w:lvl w:ilvl="4" w:tplc="55054675" w:tentative="1">
      <w:start w:val="1"/>
      <w:numFmt w:val="lowerLetter"/>
      <w:lvlText w:val="%5."/>
      <w:lvlJc w:val="left"/>
      <w:pPr>
        <w:ind w:left="3600" w:hanging="360"/>
      </w:pPr>
    </w:lvl>
    <w:lvl w:ilvl="5" w:tplc="55054675" w:tentative="1">
      <w:start w:val="1"/>
      <w:numFmt w:val="lowerRoman"/>
      <w:lvlText w:val="%6."/>
      <w:lvlJc w:val="right"/>
      <w:pPr>
        <w:ind w:left="4320" w:hanging="180"/>
      </w:pPr>
    </w:lvl>
    <w:lvl w:ilvl="6" w:tplc="55054675" w:tentative="1">
      <w:start w:val="1"/>
      <w:numFmt w:val="decimal"/>
      <w:lvlText w:val="%7."/>
      <w:lvlJc w:val="left"/>
      <w:pPr>
        <w:ind w:left="5040" w:hanging="360"/>
      </w:pPr>
    </w:lvl>
    <w:lvl w:ilvl="7" w:tplc="55054675" w:tentative="1">
      <w:start w:val="1"/>
      <w:numFmt w:val="lowerLetter"/>
      <w:lvlText w:val="%8."/>
      <w:lvlJc w:val="left"/>
      <w:pPr>
        <w:ind w:left="5760" w:hanging="360"/>
      </w:pPr>
    </w:lvl>
    <w:lvl w:ilvl="8" w:tplc="55054675" w:tentative="1">
      <w:start w:val="1"/>
      <w:numFmt w:val="lowerRoman"/>
      <w:lvlText w:val="%9."/>
      <w:lvlJc w:val="right"/>
      <w:pPr>
        <w:ind w:left="6480" w:hanging="180"/>
      </w:pPr>
    </w:lvl>
  </w:abstractNum>
  <w:abstractNum w:abstractNumId="80071684">
    <w:multiLevelType w:val="hybridMultilevel"/>
    <w:lvl w:ilvl="0" w:tplc="271953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071684">
    <w:abstractNumId w:val="80071684"/>
  </w:num>
  <w:num w:numId="80071685">
    <w:abstractNumId w:val="800716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9395228" Type="http://schemas.microsoft.com/office/2011/relationships/commentsExtended" Target="commentsExtended.xml"/><Relationship Id="rId13596a7b277acf5c5" Type="http://schemas.openxmlformats.org/officeDocument/2006/relationships/hyperlink" Target="https://gd.eppo.int/" TargetMode="External"/><Relationship Id="rId43906a7b277acf785" Type="http://schemas.openxmlformats.org/officeDocument/2006/relationships/hyperlink" Target="https://plantwiseplusknowledgebank.org/doi/10.1079/pwkb.species.27694" TargetMode="External"/><Relationship Id="rId88346a7b277acf9e7" Type="http://schemas.openxmlformats.org/officeDocument/2006/relationships/hyperlink" Target="https://plantwiseplusknowledgebank.org/doi/10.1079/pwkb.species.27694" TargetMode="External"/><Relationship Id="rId19886a7b277acfa31" Type="http://schemas.openxmlformats.org/officeDocument/2006/relationships/hyperlink" Target="https://pra.eppo.int/pra/8f3eb6fc-06d3-412a-8306-c679d641da9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